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3A306">
      <w:pPr>
        <w:spacing w:before="120" w:after="200" w:line="640" w:lineRule="exact"/>
        <w:jc w:val="center"/>
      </w:pPr>
      <w:r>
        <w:rPr>
          <w:rFonts w:ascii="方正小标宋简体" w:hAnsi="方正小标宋简体" w:eastAsia="方正小标宋简体"/>
          <w:b w:val="0"/>
          <w:color w:val="000000"/>
          <w:sz w:val="44"/>
        </w:rPr>
        <w:t>七台河市政府专职消防队员职位申请表</w:t>
      </w:r>
    </w:p>
    <w:tbl>
      <w:tblPr>
        <w:tblStyle w:val="32"/>
        <w:tblW w:w="884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928"/>
        <w:gridCol w:w="1021"/>
        <w:gridCol w:w="1928"/>
        <w:gridCol w:w="1021"/>
        <w:gridCol w:w="1928"/>
      </w:tblGrid>
      <w:tr w14:paraId="1F3B7F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44" w:type="dxa"/>
            <w:gridSpan w:val="6"/>
            <w:vAlign w:val="center"/>
          </w:tcPr>
          <w:p w14:paraId="1D4753FC">
            <w:pPr>
              <w:spacing w:before="0" w:after="0" w:line="360" w:lineRule="exact"/>
              <w:ind w:firstLine="0" w:firstLineChars="0"/>
              <w:jc w:val="left"/>
            </w:pP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应聘岗位：□</w:t>
            </w:r>
            <w:r>
              <w:rPr>
                <w:rFonts w:ascii="Times New Roman" w:hAnsi="Times New Roman" w:eastAsia="仿宋_GB2312"/>
                <w:b w:val="0"/>
                <w:color w:val="000000"/>
                <w:sz w:val="24"/>
              </w:rPr>
              <w:t>灭火救援战斗员</w:t>
            </w: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　□</w:t>
            </w:r>
            <w:r>
              <w:rPr>
                <w:rFonts w:ascii="Times New Roman" w:hAnsi="Times New Roman" w:eastAsia="仿宋_GB2312"/>
                <w:b w:val="0"/>
                <w:color w:val="000000"/>
                <w:sz w:val="24"/>
              </w:rPr>
              <w:t>执勤车辆驾驶员</w:t>
            </w: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　</w:t>
            </w:r>
          </w:p>
        </w:tc>
      </w:tr>
      <w:tr w14:paraId="6E2885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6BEF1AD2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姓名</w:t>
            </w:r>
          </w:p>
        </w:tc>
        <w:tc>
          <w:tcPr>
            <w:tcW w:w="1474" w:type="dxa"/>
            <w:vAlign w:val="center"/>
          </w:tcPr>
          <w:p w14:paraId="4C7462B1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277CEB17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性别</w:t>
            </w:r>
          </w:p>
        </w:tc>
        <w:tc>
          <w:tcPr>
            <w:tcW w:w="1474" w:type="dxa"/>
            <w:vAlign w:val="center"/>
          </w:tcPr>
          <w:p w14:paraId="4FB0F182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4F72C4C5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民族</w:t>
            </w:r>
          </w:p>
        </w:tc>
        <w:tc>
          <w:tcPr>
            <w:tcW w:w="1474" w:type="dxa"/>
            <w:vMerge w:val="restart"/>
            <w:vAlign w:val="center"/>
          </w:tcPr>
          <w:p w14:paraId="309A99CD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照片</w:t>
            </w:r>
            <w:r>
              <w:br w:type="textWrapping"/>
            </w: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（一寸免冠</w:t>
            </w:r>
            <w:r>
              <w:br w:type="textWrapping"/>
            </w: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蓝底彩色）</w:t>
            </w:r>
          </w:p>
        </w:tc>
      </w:tr>
      <w:tr w14:paraId="4807D8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1673226D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出生日期</w:t>
            </w:r>
          </w:p>
        </w:tc>
        <w:tc>
          <w:tcPr>
            <w:tcW w:w="1474" w:type="dxa"/>
            <w:vAlign w:val="center"/>
          </w:tcPr>
          <w:p w14:paraId="0EE74CF5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36E2D565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政治面貌</w:t>
            </w:r>
          </w:p>
        </w:tc>
        <w:tc>
          <w:tcPr>
            <w:tcW w:w="1474" w:type="dxa"/>
            <w:vAlign w:val="center"/>
          </w:tcPr>
          <w:p w14:paraId="7A7C0393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2F2D84E7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婚姻状况</w:t>
            </w:r>
          </w:p>
        </w:tc>
        <w:tc>
          <w:tcPr>
            <w:tcW w:w="1474" w:type="dxa"/>
            <w:vMerge w:val="continue"/>
            <w:vAlign w:val="center"/>
          </w:tcPr>
          <w:p w14:paraId="79278CCD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726F9F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289DDC63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身高（cm）</w:t>
            </w:r>
          </w:p>
        </w:tc>
        <w:tc>
          <w:tcPr>
            <w:tcW w:w="1474" w:type="dxa"/>
            <w:vAlign w:val="center"/>
          </w:tcPr>
          <w:p w14:paraId="46FC0C65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2E2FC7E6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体重（kg）</w:t>
            </w:r>
          </w:p>
        </w:tc>
        <w:tc>
          <w:tcPr>
            <w:tcW w:w="1474" w:type="dxa"/>
            <w:vAlign w:val="center"/>
          </w:tcPr>
          <w:p w14:paraId="07EC15BC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2769E2A6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视力（左/右）</w:t>
            </w:r>
          </w:p>
        </w:tc>
        <w:tc>
          <w:tcPr>
            <w:tcW w:w="1474" w:type="dxa"/>
            <w:vMerge w:val="continue"/>
            <w:vAlign w:val="center"/>
          </w:tcPr>
          <w:p w14:paraId="4B4AA43E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4F749B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7639C2BD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文化程度</w:t>
            </w:r>
          </w:p>
        </w:tc>
        <w:tc>
          <w:tcPr>
            <w:tcW w:w="1474" w:type="dxa"/>
            <w:vAlign w:val="center"/>
          </w:tcPr>
          <w:p w14:paraId="7BAF60E9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64FB405E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毕业院校及专业</w:t>
            </w:r>
          </w:p>
        </w:tc>
        <w:tc>
          <w:tcPr>
            <w:tcW w:w="4422" w:type="dxa"/>
            <w:gridSpan w:val="3"/>
            <w:vAlign w:val="center"/>
          </w:tcPr>
          <w:p w14:paraId="52AEC0F4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4BCFB6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04AF9E47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居民身份证号码</w:t>
            </w:r>
          </w:p>
        </w:tc>
        <w:tc>
          <w:tcPr>
            <w:tcW w:w="7370" w:type="dxa"/>
            <w:gridSpan w:val="5"/>
            <w:vAlign w:val="center"/>
          </w:tcPr>
          <w:p w14:paraId="1DE66F17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544929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4DEA57E2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户籍所在地</w:t>
            </w:r>
          </w:p>
        </w:tc>
        <w:tc>
          <w:tcPr>
            <w:tcW w:w="1474" w:type="dxa"/>
            <w:vAlign w:val="center"/>
          </w:tcPr>
          <w:p w14:paraId="3B3654E8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5684DFB8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经常居住地</w:t>
            </w:r>
          </w:p>
        </w:tc>
        <w:tc>
          <w:tcPr>
            <w:tcW w:w="4422" w:type="dxa"/>
            <w:gridSpan w:val="3"/>
            <w:vAlign w:val="center"/>
          </w:tcPr>
          <w:p w14:paraId="04BE7BA6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48B86C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60B6B38D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联系电话</w:t>
            </w:r>
          </w:p>
        </w:tc>
        <w:tc>
          <w:tcPr>
            <w:tcW w:w="1474" w:type="dxa"/>
            <w:vAlign w:val="center"/>
          </w:tcPr>
          <w:p w14:paraId="55D1BC4E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28691B3C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紧急联系人及电话</w:t>
            </w:r>
          </w:p>
        </w:tc>
        <w:tc>
          <w:tcPr>
            <w:tcW w:w="4422" w:type="dxa"/>
            <w:gridSpan w:val="3"/>
            <w:vAlign w:val="center"/>
          </w:tcPr>
          <w:p w14:paraId="3D5FD9A7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58BD7A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5A76632D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驾驶证种类及准驾车型</w:t>
            </w:r>
          </w:p>
        </w:tc>
        <w:tc>
          <w:tcPr>
            <w:tcW w:w="2948" w:type="dxa"/>
            <w:gridSpan w:val="2"/>
            <w:vAlign w:val="center"/>
          </w:tcPr>
          <w:p w14:paraId="052CC335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□A1　□A2　□B1　□B2　□C1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4F1A7E44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取得驾驶证时间</w:t>
            </w:r>
          </w:p>
        </w:tc>
        <w:tc>
          <w:tcPr>
            <w:tcW w:w="2948" w:type="dxa"/>
            <w:gridSpan w:val="2"/>
            <w:vAlign w:val="center"/>
          </w:tcPr>
          <w:p w14:paraId="0A056B6A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5394FA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2A24082A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是否退役军人</w:t>
            </w:r>
          </w:p>
        </w:tc>
        <w:tc>
          <w:tcPr>
            <w:tcW w:w="1474" w:type="dxa"/>
            <w:vAlign w:val="center"/>
          </w:tcPr>
          <w:p w14:paraId="507167B6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□是　□否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0A971ED6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原服役单位及服役时间</w:t>
            </w:r>
          </w:p>
        </w:tc>
        <w:tc>
          <w:tcPr>
            <w:tcW w:w="4422" w:type="dxa"/>
            <w:gridSpan w:val="3"/>
            <w:vAlign w:val="center"/>
          </w:tcPr>
          <w:p w14:paraId="14633E22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280A56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08009BE8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是否消防救援队伍</w:t>
            </w:r>
            <w:r>
              <w:br w:type="textWrapping"/>
            </w: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退出人员</w:t>
            </w:r>
          </w:p>
        </w:tc>
        <w:tc>
          <w:tcPr>
            <w:tcW w:w="1474" w:type="dxa"/>
            <w:vAlign w:val="center"/>
          </w:tcPr>
          <w:p w14:paraId="06C692AB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□是　□否</w:t>
            </w:r>
          </w:p>
        </w:tc>
        <w:tc>
          <w:tcPr>
            <w:tcW w:w="1474" w:type="dxa"/>
            <w:shd w:val="clear" w:color="auto" w:fill="F2F2F2"/>
            <w:vAlign w:val="center"/>
          </w:tcPr>
          <w:p w14:paraId="618BB85C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原工作单位及退出时间</w:t>
            </w:r>
          </w:p>
        </w:tc>
        <w:tc>
          <w:tcPr>
            <w:tcW w:w="4422" w:type="dxa"/>
            <w:gridSpan w:val="3"/>
            <w:vAlign w:val="center"/>
          </w:tcPr>
          <w:p w14:paraId="476D63B6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72D26D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43405C8C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职业资格证书及等级</w:t>
            </w:r>
          </w:p>
        </w:tc>
        <w:tc>
          <w:tcPr>
            <w:tcW w:w="7370" w:type="dxa"/>
            <w:gridSpan w:val="5"/>
            <w:vAlign w:val="center"/>
          </w:tcPr>
          <w:p w14:paraId="7E48C5C2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6364D2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45C763D4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主要工作经历</w:t>
            </w:r>
            <w:r>
              <w:br w:type="textWrapping"/>
            </w: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（含服役经历）</w:t>
            </w:r>
          </w:p>
        </w:tc>
        <w:tc>
          <w:tcPr>
            <w:tcW w:w="7370" w:type="dxa"/>
            <w:gridSpan w:val="5"/>
            <w:vAlign w:val="center"/>
          </w:tcPr>
          <w:p w14:paraId="4775BD60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12FB53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7EED675E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家庭成员及</w:t>
            </w:r>
            <w:r>
              <w:br w:type="textWrapping"/>
            </w: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主要社会关系</w:t>
            </w:r>
          </w:p>
        </w:tc>
        <w:tc>
          <w:tcPr>
            <w:tcW w:w="7370" w:type="dxa"/>
            <w:gridSpan w:val="5"/>
            <w:vAlign w:val="center"/>
          </w:tcPr>
          <w:p w14:paraId="441D08BB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1983DA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269A9823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本人承诺</w:t>
            </w:r>
          </w:p>
        </w:tc>
        <w:tc>
          <w:tcPr>
            <w:tcW w:w="7370" w:type="dxa"/>
            <w:gridSpan w:val="5"/>
            <w:vAlign w:val="center"/>
          </w:tcPr>
          <w:p w14:paraId="68980ACE">
            <w:pPr>
              <w:spacing w:before="0" w:after="0" w:line="360" w:lineRule="exact"/>
              <w:ind w:firstLine="0" w:firstLineChars="0"/>
              <w:jc w:val="left"/>
            </w:pP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本人郑重承诺：本表所填各项信息真实、准确、完整，所提交的证件、材料真实有效。如有虚假，自</w:t>
            </w:r>
            <w:bookmarkStart w:id="0" w:name="_GoBack"/>
            <w:bookmarkEnd w:id="0"/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愿承担由此产生的一切后果，并接受取消报名、考试、聘用资格等处理。</w:t>
            </w:r>
          </w:p>
        </w:tc>
      </w:tr>
      <w:tr w14:paraId="0A5CC3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0844C60E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报名人签字</w:t>
            </w:r>
          </w:p>
        </w:tc>
        <w:tc>
          <w:tcPr>
            <w:tcW w:w="2948" w:type="dxa"/>
            <w:gridSpan w:val="2"/>
            <w:vAlign w:val="center"/>
          </w:tcPr>
          <w:p w14:paraId="61E3688A">
            <w:pPr>
              <w:spacing w:before="0" w:after="0" w:line="360" w:lineRule="exact"/>
              <w:ind w:firstLine="0" w:firstLineChars="0"/>
              <w:jc w:val="center"/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7285AA43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日期</w:t>
            </w:r>
          </w:p>
        </w:tc>
        <w:tc>
          <w:tcPr>
            <w:tcW w:w="2948" w:type="dxa"/>
            <w:gridSpan w:val="2"/>
            <w:vAlign w:val="center"/>
          </w:tcPr>
          <w:p w14:paraId="35D7C026">
            <w:pPr>
              <w:spacing w:before="0" w:after="0" w:line="360" w:lineRule="exact"/>
              <w:ind w:firstLine="0" w:firstLineChars="0"/>
              <w:jc w:val="center"/>
            </w:pPr>
          </w:p>
        </w:tc>
      </w:tr>
      <w:tr w14:paraId="18C000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1474" w:type="dxa"/>
            <w:shd w:val="clear" w:color="auto" w:fill="F2F2F2"/>
            <w:vAlign w:val="center"/>
          </w:tcPr>
          <w:p w14:paraId="2DB518E0">
            <w:pPr>
              <w:spacing w:before="0" w:after="0" w:line="360" w:lineRule="exact"/>
              <w:ind w:firstLine="0" w:firstLineChars="0"/>
              <w:jc w:val="center"/>
            </w:pP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招聘单位资格</w:t>
            </w:r>
            <w:r>
              <w:br w:type="textWrapping"/>
            </w:r>
            <w:r>
              <w:rPr>
                <w:rFonts w:ascii="仿宋_GB2312" w:hAnsi="仿宋_GB2312" w:eastAsia="仿宋_GB2312"/>
                <w:b/>
                <w:color w:val="000000"/>
                <w:sz w:val="24"/>
              </w:rPr>
              <w:t>审查意见</w:t>
            </w:r>
          </w:p>
        </w:tc>
        <w:tc>
          <w:tcPr>
            <w:tcW w:w="7370" w:type="dxa"/>
            <w:gridSpan w:val="5"/>
            <w:vAlign w:val="center"/>
          </w:tcPr>
          <w:p w14:paraId="630CD9E7">
            <w:pPr>
              <w:spacing w:before="0" w:after="0" w:line="360" w:lineRule="exact"/>
              <w:ind w:firstLine="0" w:firstLineChars="0"/>
              <w:jc w:val="left"/>
            </w:pP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审查意见：</w:t>
            </w:r>
            <w:r>
              <w:br w:type="textWrapping"/>
            </w:r>
            <w:r>
              <w:br w:type="textWrapping"/>
            </w:r>
            <w:r>
              <w:rPr>
                <w:rFonts w:ascii="仿宋_GB2312" w:hAnsi="仿宋_GB2312" w:eastAsia="仿宋_GB2312"/>
                <w:b w:val="0"/>
                <w:color w:val="000000"/>
                <w:sz w:val="24"/>
              </w:rPr>
              <w:t>审查人签字：　　　　　　　　审查日期：　　年　　月　　日</w:t>
            </w:r>
          </w:p>
        </w:tc>
      </w:tr>
    </w:tbl>
    <w:p w14:paraId="277563CB">
      <w:pPr>
        <w:spacing w:before="160" w:after="0" w:line="400" w:lineRule="exact"/>
      </w:pPr>
      <w:r>
        <w:rPr>
          <w:rFonts w:ascii="仿宋_GB2312" w:hAnsi="仿宋_GB2312" w:eastAsia="仿宋_GB2312"/>
          <w:b/>
          <w:color w:val="000000"/>
          <w:sz w:val="24"/>
        </w:rPr>
        <w:t>填表说明：</w:t>
      </w:r>
    </w:p>
    <w:p w14:paraId="49CA0FFC">
      <w:pPr>
        <w:spacing w:before="0" w:after="0" w:line="400" w:lineRule="exact"/>
      </w:pPr>
      <w:r>
        <w:rPr>
          <w:rFonts w:ascii="仿宋_GB2312" w:hAnsi="仿宋_GB2312" w:eastAsia="仿宋_GB2312"/>
          <w:b w:val="0"/>
          <w:color w:val="000000"/>
          <w:sz w:val="24"/>
        </w:rPr>
        <w:t>1.本表须用黑色签字笔如实填写，内容真实、准确、完整，字迹清晰工整。</w:t>
      </w:r>
    </w:p>
    <w:p w14:paraId="6524CA2A">
      <w:pPr>
        <w:spacing w:before="0" w:after="0" w:line="400" w:lineRule="exact"/>
      </w:pPr>
      <w:r>
        <w:rPr>
          <w:rFonts w:ascii="仿宋_GB2312" w:hAnsi="仿宋_GB2312" w:eastAsia="仿宋_GB2312"/>
          <w:b w:val="0"/>
          <w:color w:val="000000"/>
          <w:sz w:val="24"/>
        </w:rPr>
        <w:t>2.报名时须提交本表及本人有效身份证、户口簿、学历证书（学位证书）、驾驶证、退役证件等相关材料原件及复印件。</w:t>
      </w:r>
    </w:p>
    <w:p w14:paraId="713A377C">
      <w:pPr>
        <w:spacing w:before="0" w:after="0" w:line="400" w:lineRule="exact"/>
      </w:pPr>
      <w:r>
        <w:rPr>
          <w:rFonts w:ascii="仿宋_GB2312" w:hAnsi="仿宋_GB2312" w:eastAsia="仿宋_GB2312"/>
          <w:b w:val="0"/>
          <w:color w:val="000000"/>
          <w:sz w:val="24"/>
        </w:rPr>
        <w:t>3.照片为本人近期一寸免冠蓝底彩色证件照片。</w:t>
      </w:r>
    </w:p>
    <w:p w14:paraId="2C6D7C7E">
      <w:pPr>
        <w:spacing w:before="0" w:after="0" w:line="400" w:lineRule="exact"/>
      </w:pPr>
      <w:r>
        <w:rPr>
          <w:rFonts w:ascii="仿宋_GB2312" w:hAnsi="仿宋_GB2312" w:eastAsia="仿宋_GB2312"/>
          <w:b w:val="0"/>
          <w:color w:val="000000"/>
          <w:sz w:val="24"/>
        </w:rPr>
        <w:t>4.本表一式两份，招聘单位审核留存一份，报名人自留一份。</w:t>
      </w:r>
    </w:p>
    <w:sectPr>
      <w:pgSz w:w="11906" w:h="16838"/>
      <w:pgMar w:top="1417" w:right="1474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8F7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仿宋_GB2312" w:hAnsi="仿宋_GB2312" w:eastAsia="仿宋_GB2312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498</Words>
  <Characters>509</Characters>
  <Lines>0</Lines>
  <Paragraphs>0</Paragraphs>
  <TotalTime>0</TotalTime>
  <ScaleCrop>false</ScaleCrop>
  <LinksUpToDate>false</LinksUpToDate>
  <CharactersWithSpaces>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馬鹿</cp:lastModifiedBy>
  <dcterms:modified xsi:type="dcterms:W3CDTF">2026-09-15T08:08:04Z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eyJoZGlkIjoiNGY1NTg4MzBhNmMxMjk4ZTlhMDYyZjQyYmM5ZjEzNDciLCJ1c2VySWQiOiIxMTIxNzk5NzA5In0=</vt:lpwstr>
  </property>
  <property fmtid="{D5CDD505-2E9C-101B-9397-08002B2CF9AE}" pid="3" name="KSOProductBuildVer">
    <vt:lpwstr>2052-12.1.0.28505</vt:lpwstr>
  </property>
  <property fmtid="{D5CDD505-2E9C-101B-9397-08002B2CF9AE}" pid="4" name="ICV">
    <vt:lpwstr>82E18CCE4AEF4B71854B9100E5E97B57_12</vt:lpwstr>
  </property>
</Properties>
</file>